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7b5dec" w14:textId="327b5de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