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186d2b" w14:textId="37186d2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