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3dec72" w14:textId="303dec72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