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b29ec2" w14:textId="36b29ec2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:</w:t>
      </w:r>
      <w:r>
        <w:rPr/>
        <w:t xml:space="preserve">L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