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2a80b1" w14:textId="392a80b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>5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>5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>6</w:t>
      </w:r>
      <w:r>
        <w:rPr/>
        <w:t xml:space="preserve">8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>6</w:t>
      </w:r>
      <w:r>
        <w:rPr/>
        <w:t xml:space="preserve">9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