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608601" w14:textId="38608601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