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53c780" w14:textId="3a53c78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