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1484d4" w14:textId="351484d4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)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