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4e45679" w14:textId="34e45679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6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