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302d50" w14:textId="3f302d50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