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54029d" w14:textId="3754029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