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5e8545e" w14:textId="35e8545e">
      <w:pPr>
        <w15:collapsed w:val="false"/>
      </w:pP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7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4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m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p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x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/>
      </w:r>
    </w:p>
    <w:p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x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j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