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9ef0d0" w14:textId="399ef0d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