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a89280" w14:textId="32a89280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