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cfb865" w14:textId="3ccfb86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