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fa2f09" w14:textId="30fa2f0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