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f728c2" w14:textId="3ef728c2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9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