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b16d3f" w14:textId="3cb16d3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