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494dc6" w14:textId="33494dc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!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/</w:t>
      </w:r>
      <w:r>
        <w:rPr/>
        <w:t xml:space="preserve">3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/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