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c57ffb" w14:textId="3dc57ff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