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7f2308" w14:textId="3b7f230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 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5</w:t>
      </w:r>
      <w:r>
        <w:rPr/>
        <w:t xml:space="preserve">-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