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1087c7" w14:textId="3e1087c7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