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1ce5de" w14:textId="301ce5de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