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8e8dfe" w14:textId="348e8df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q</w:t>
      </w:r>
      <w:r>
        <w:rPr/>
        <w:t xml:space="preserve">i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