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a8da67" w14:textId="32a8da67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