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89eefc" w14:textId="3189eefc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