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dc7336" w14:textId="37dc7336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