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c50225" w14:textId="38c50225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