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eb4de7" w14:textId="38eb4de7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3</w:t>
      </w:r>
      <w:r>
        <w:rPr/>
        <w:t xml:space="preserve">6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