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575a6a" w14:textId="30575a6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