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61ad14d" w14:textId="361ad14d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'</w:t>
      </w:r>
      <w:r>
        <w:rPr/>
        <w:t xml:space="preserve">3</w:t>
      </w:r>
      <w:r>
        <w:rPr/>
        <w:t xml:space="preserve">8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3</w:t>
      </w:r>
      <w:r>
        <w:rPr/>
        <w:t xml:space="preserve">8</w:t>
      </w:r>
      <w:r>
        <w:rPr/>
        <w:t xml:space="preserve">0</w:t>
      </w:r>
      <w:r>
        <w:rPr/>
        <w:t xml:space="preserve">2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8</w:t>
      </w:r>
      <w:r>
        <w:rPr/>
        <w:t xml:space="preserve">0</w:t>
      </w:r>
      <w:r>
        <w:rPr/>
        <w:t xml:space="preserve">6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-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i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[</w:t>
      </w:r>
      <w:r>
        <w:rPr/>
        <w:t xml:space="preserve">l</w:t>
      </w:r>
      <w:r>
        <w:rPr/>
        <w:t xml:space="preserve">o</w:t>
      </w:r>
      <w:r>
        <w:rPr/>
        <w:t xml:space="preserve">b</w:t>
      </w:r>
      <w:r>
        <w:rPr/>
        <w:t xml:space="preserve">b</w:t>
      </w:r>
      <w:r>
        <w:rPr/>
        <w:t xml:space="preserve">y</w:t>
      </w:r>
      <w:r>
        <w:rPr/>
        <w:t xml:space="preserve">]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M</w:t>
      </w:r>
      <w:r>
        <w:rPr/>
        <w:t xml:space="preserve">a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!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