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55e81e" w14:textId="3a55e81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