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714695" w14:textId="3671469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g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